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404-ПП/6737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6737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6127,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6127,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404-ПП/6737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13:22:13.203;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13:22:13.203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0.29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